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3345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Ханты-Мансийскому автономному округу -Югре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8603073807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Анатольевичу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по Ханты-Мансийскому автономному округу 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8603073807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Анатольевичу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Фанда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1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по Ханты-Мансийскому автономному округу -Югре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315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ей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счет </w:t>
      </w:r>
      <w:r>
        <w:rPr>
          <w:rFonts w:ascii="Times New Roman" w:eastAsia="Times New Roman" w:hAnsi="Times New Roman" w:cs="Times New Roman"/>
          <w:sz w:val="28"/>
          <w:szCs w:val="28"/>
        </w:rPr>
        <w:t>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ущерба.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Анатольевича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2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руб. в доход местного бюджета.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 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 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.07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3345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/з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7">
    <w:name w:val="cat-PassportData grp-14 rplc-7"/>
    <w:basedOn w:val="DefaultParagraphFont"/>
  </w:style>
  <w:style w:type="character" w:customStyle="1" w:styleId="cat-ExternalSystemDefinedgrp-16rplc-8">
    <w:name w:val="cat-ExternalSystemDefined grp-16 rplc-8"/>
    <w:basedOn w:val="DefaultParagraphFont"/>
  </w:style>
  <w:style w:type="character" w:customStyle="1" w:styleId="cat-ExternalSystemDefinedgrp-15rplc-9">
    <w:name w:val="cat-ExternalSystemDefined grp-15 rplc-9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ExternalSystemDefinedgrp-15rplc-14">
    <w:name w:val="cat-ExternalSystemDefined grp-15 rplc-14"/>
    <w:basedOn w:val="DefaultParagraphFont"/>
  </w:style>
  <w:style w:type="character" w:customStyle="1" w:styleId="cat-PassportDatagrp-14rplc-16">
    <w:name w:val="cat-PassportData grp-14 rplc-16"/>
    <w:basedOn w:val="DefaultParagraphFont"/>
  </w:style>
  <w:style w:type="character" w:customStyle="1" w:styleId="cat-ExternalSystemDefinedgrp-16rplc-17">
    <w:name w:val="cat-ExternalSystemDefined grp-16 rplc-17"/>
    <w:basedOn w:val="DefaultParagraphFont"/>
  </w:style>
  <w:style w:type="character" w:customStyle="1" w:styleId="cat-ExternalSystemDefinedgrp-15rplc-18">
    <w:name w:val="cat-ExternalSystemDefined grp-15 rplc-18"/>
    <w:basedOn w:val="DefaultParagraphFont"/>
  </w:style>
  <w:style w:type="character" w:customStyle="1" w:styleId="cat-PassportDatagrp-14rplc-23">
    <w:name w:val="cat-PassportData grp-14 rplc-23"/>
    <w:basedOn w:val="DefaultParagraphFont"/>
  </w:style>
  <w:style w:type="character" w:customStyle="1" w:styleId="cat-ExternalSystemDefinedgrp-16rplc-24">
    <w:name w:val="cat-ExternalSystemDefined grp-16 rplc-24"/>
    <w:basedOn w:val="DefaultParagraphFont"/>
  </w:style>
  <w:style w:type="character" w:customStyle="1" w:styleId="cat-ExternalSystemDefinedgrp-15rplc-25">
    <w:name w:val="cat-ExternalSystemDefined grp-1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